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402-ПП/3802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3802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1169,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1169,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402-ПП/3802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"06" июля 2026 г., время: 15:05:52.899;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"06" июля 2026 15:05:52.899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0.29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